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23</w:t>
      </w:r>
      <w:r>
        <w:rPr>
          <w:rFonts w:ascii="Times New Roman" w:eastAsia="Times New Roman" w:hAnsi="Times New Roman" w:cs="Times New Roman"/>
        </w:rPr>
        <w:t>44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</w:t>
      </w: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Свечкареву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Анатолию Александровичу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Свечкареву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Анатолию Александровичу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Свечкарева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Анатоли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Александрович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6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19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8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20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7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нарушение </w:t>
      </w:r>
      <w:r>
        <w:rPr>
          <w:rFonts w:ascii="Times New Roman" w:eastAsia="Times New Roman" w:hAnsi="Times New Roman" w:cs="Times New Roman"/>
          <w:sz w:val="28"/>
          <w:szCs w:val="28"/>
        </w:rPr>
        <w:t>пункта 3.1.1 соглашения №</w:t>
      </w:r>
      <w:r>
        <w:rPr>
          <w:rFonts w:ascii="Times New Roman" w:eastAsia="Times New Roman" w:hAnsi="Times New Roman" w:cs="Times New Roman"/>
          <w:sz w:val="28"/>
          <w:szCs w:val="28"/>
        </w:rPr>
        <w:t>129</w:t>
      </w:r>
      <w:r>
        <w:rPr>
          <w:rFonts w:ascii="Times New Roman" w:eastAsia="Times New Roman" w:hAnsi="Times New Roman" w:cs="Times New Roman"/>
          <w:sz w:val="28"/>
          <w:szCs w:val="28"/>
        </w:rPr>
        <w:t>-23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22.06</w:t>
      </w:r>
      <w:r>
        <w:rPr>
          <w:rFonts w:ascii="Times New Roman" w:eastAsia="Times New Roman" w:hAnsi="Times New Roman" w:cs="Times New Roman"/>
          <w:sz w:val="28"/>
          <w:szCs w:val="28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 изъятии земельного участка и расположенного на нем объекта недвижимого имущества для муниципальных нужд,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10.08.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12.09.2023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Свечкарева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Анатолия Александровича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6rplc-10">
    <w:name w:val="cat-PassportData grp-16 rplc-10"/>
    <w:basedOn w:val="DefaultParagraphFont"/>
  </w:style>
  <w:style w:type="character" w:customStyle="1" w:styleId="cat-ExternalSystemDefinedgrp-19rplc-11">
    <w:name w:val="cat-ExternalSystemDefined grp-19 rplc-11"/>
    <w:basedOn w:val="DefaultParagraphFont"/>
  </w:style>
  <w:style w:type="character" w:customStyle="1" w:styleId="cat-ExternalSystemDefinedgrp-18rplc-12">
    <w:name w:val="cat-ExternalSystemDefined grp-18 rplc-12"/>
    <w:basedOn w:val="DefaultParagraphFont"/>
  </w:style>
  <w:style w:type="character" w:customStyle="1" w:styleId="cat-ExternalSystemDefinedgrp-20rplc-13">
    <w:name w:val="cat-ExternalSystemDefined grp-20 rplc-13"/>
    <w:basedOn w:val="DefaultParagraphFont"/>
  </w:style>
  <w:style w:type="character" w:customStyle="1" w:styleId="cat-ExternalSystemDefinedgrp-17rplc-14">
    <w:name w:val="cat-ExternalSystemDefined grp-17 rplc-14"/>
    <w:basedOn w:val="DefaultParagraphFont"/>
  </w:style>
  <w:style w:type="character" w:customStyle="1" w:styleId="cat-UserDefinedgrp-21rplc-23">
    <w:name w:val="cat-UserDefined grp-21 rplc-23"/>
    <w:basedOn w:val="DefaultParagraphFont"/>
  </w:style>
  <w:style w:type="character" w:customStyle="1" w:styleId="cat-UserDefinedgrp-22rplc-26">
    <w:name w:val="cat-UserDefined grp-22 rplc-2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